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12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RA 26-352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NATURAL RESOURCE COMMISSION[571]</w:t>
      </w:r>
    </w:p>
    <w:p>
      <w:pPr>
        <w:pBdr>
          <w:top w:space="9"/>
        </w:pBdr>
        <w:spacing w:before="0" w:after="20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Notice of Intended Action to be published: 571—Chapter 46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“All-Terrain Vehicles, Off-Road Motorcycles and Off-Road Utility Vehicles”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Iowa Code section(s) or chapter(s) authorizing rulemaking: 321I.2 and 321I.11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State or federal law(s) implemented by the rulemaking: Iowa Code sections 321I.2 and 321I.11 and 2026 Iowa Acts, Senate File 2088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public hearing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5632"/>
        <w:gridCol w:w="5632"/>
      </w:tblGrid>
      <w:tr>
        <w:trPr>
          <w:trHeight w:val="495" w:hRule="atLeast"/>
        </w:trPr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November 17,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2 to 3 p.m.</w:t>
            </w:r>
          </w:p>
        </w:tc>
        <w:tc>
          <w:tcPr>
            <w:tcW w:w="563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6200 Park Avenue, Suite 200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Des Moines, Iowa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Also via videoconference call</w:t>
            </w:r>
          </w:p>
        </w:tc>
      </w:tr>
    </w:tbl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Google Meet link and conference call number will be provided prior to the hearing to those who make a request to take part in the hearing. The request for a hearing link/conference call number shall be submitted to Kim Bohlen at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kim.bohlen@dnr.iowa.gov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no later than 8 a.m. on November 17.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Free language assistance: If you need assistance in a language other than English, contact the Department of Natural Resources (Department) at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kim.bohlen@dnr.iowa.gov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civilrights@dnr.iowa.gov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by telephone at 515.360.3682 at least seven days before the event.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Asistencia lingüística gratuita: Si necesita ayuda en un idioma que no sea inglés, comuníquese con el Departamento al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kim.bohlen@dnr.iowa.gov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civilrights@dnr.iowa.gov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 por teléfono a 515.360.3682 al menos siete días antes del evento.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interested person may submit written comments concerning this Regulatory Analysis, which must be received by the Department no later than 4:30 p.m. on the date of the public hearing. Comments should be directed to: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11264"/>
      </w:tblGrid>
      <w:tr>
        <w:trPr>
          <w:trHeight w:val="810" w:hRule="atLeast"/>
        </w:trPr>
        <w:tc>
          <w:tcPr>
            <w:tcW w:w="11264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Kim Bohlen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Iowa Department of Natural Resources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6200 Park Avenue, Suite 200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Des Moines, Iowa 50321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Email: </w:t>
            </w:r>
            <w:hyperlink r:id="rId9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kim.bohlen@dnr.iowa.gov</w:t>
              </w:r>
            </w:hyperlink>
          </w:p>
        </w:tc>
      </w:tr>
    </w:tbl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Free language assistance: If you speak a non-English language, the Department offers language assistance services free of charge. Contact the Department at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kim.bohlen@dnr.iowa.gov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Servicios gratuitos de asistencia lingüística: Si habla un idioma que no sea el inglés, los servicios de asistencia lingüística están disponibles de forma gratuita. Comuníquese con el Departamento al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kim.bohlen@dnr.iowa.gov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Chapter 46 describes the requirements for registration, renewal, operation, and accident reporting for all-terrain vehicles, off-road utility vehicles, and off-road motorcycles. The proposed rulemaking changes the reporting threshold for all-terrain vehicle accidents from $1,500 to $5,000 as required by 2026 Iowa Acts, Senate File 2088.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Analysis of Impact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1.   </w:t>
      </w:r>
      <w:r>
        <w:rPr>
          <w:rFonts w:ascii="Times New Roman" w:hAnsi="Times New Roman"/>
          <w:b/>
          <w:i w:val="false"/>
          <w:color w:val="000000"/>
          <w:sz w:val="24"/>
        </w:rPr>
        <w:t>Persons affected by the proposed rulemaking: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bear the costs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 costs are expected beyond what is required and imposed by the legislation.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Classes of persons that will benefit from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Individuals involved in all-terrain vehicle accidents with property damage under $5,000 will benefit.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2.   </w:t>
      </w:r>
      <w:r>
        <w:rPr>
          <w:rFonts w:ascii="Times New Roman" w:hAnsi="Times New Roman"/>
          <w:b/>
          <w:i w:val="false"/>
          <w:color w:val="000000"/>
          <w:sz w:val="24"/>
        </w:rPr>
        <w:t>Impact of the proposed rulemaking, economic or otherwise, including the nature and amount of all the different kinds of costs that would be incurred: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Quantitative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is no quantitative impact beyond what is required by the newly amended Iowa Code.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Qualitative description of impact: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There is no qualitative impact beyond what is required by the newly amended Iowa Code.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3.   </w:t>
      </w:r>
      <w:r>
        <w:rPr>
          <w:rFonts w:ascii="Times New Roman" w:hAnsi="Times New Roman"/>
          <w:b/>
          <w:i w:val="false"/>
          <w:color w:val="000000"/>
          <w:sz w:val="24"/>
        </w:rPr>
        <w:t>Costs to the State: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Implementation and enforcement costs borne by the agency or any other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 costs are expected beyond what is required by the newly amended Iowa Code.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Anticipated effect on State revenues: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 impact on State revenues is expected beyond what is required by the newly amended Iowa Code.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4.   </w:t>
      </w:r>
      <w:r>
        <w:rPr>
          <w:rFonts w:ascii="Times New Roman" w:hAnsi="Times New Roman"/>
          <w:b/>
          <w:i w:val="false"/>
          <w:color w:val="000000"/>
          <w:sz w:val="24"/>
        </w:rPr>
        <w:t>Comparison of the costs and benefits of the proposed rulemaking to the costs and benefits of inaction: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 applicable. This rulemaking is required to align with State law.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5.   </w:t>
      </w:r>
      <w:r>
        <w:rPr>
          <w:rFonts w:ascii="Times New Roman" w:hAnsi="Times New Roman"/>
          <w:b/>
          <w:i w:val="false"/>
          <w:color w:val="000000"/>
          <w:sz w:val="24"/>
        </w:rPr>
        <w:t>Determination whether less costly methods or less intrusive methods exist for achieving the purpose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 less costly or less intrusive methods were identified. The dollar amounts are established in the Iowa Code, and this rulemaking is required to align with those values.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6.   </w:t>
      </w:r>
      <w:r>
        <w:rPr>
          <w:rFonts w:ascii="Times New Roman" w:hAnsi="Times New Roman"/>
          <w:b/>
          <w:i w:val="false"/>
          <w:color w:val="000000"/>
          <w:sz w:val="24"/>
        </w:rPr>
        <w:t>Alternative methods considered by the agency: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Description of any alternative methods that were seriously considered by the agency: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 alternative methods were considered by the agency. This rulemaking is required to align with State law.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/>
          <w:i w:val="false"/>
          <w:color w:val="000000"/>
          <w:sz w:val="24"/>
        </w:rPr>
        <w:t>Reasons why alternative methods were rejected in favor of the proposed rulemaking: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Not applicable.</w:t>
      </w:r>
    </w:p>
    <w:p>
      <w:pPr>
        <w:spacing w:before="0" w:after="0" w:line="480"/>
        <w:ind w:left="120"/>
        <w:jc w:val="left"/>
      </w:pPr>
    </w:p>
    <w:p>
      <w:pPr>
        <w:spacing w:before="0" w:after="0" w:line="480"/>
        <w:ind w:left="120"/>
        <w:jc w:val="left"/>
      </w:pP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Small Business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the rulemaking will have a substantial impact on small business, include a discussion of whether it would be feasible and practicable to do any of the following to reduce the impact of the rulemaking on small business: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compliance or reporting requirements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less stringent schedules or deadlines in the rulemaking for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Consolidate or simplify the rulemaking’s compliance or reporting requirements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Establish performance standards to replace design or operational standards in the rulemaking for small business.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Exempt small business from any or all requirements of the rulemaking.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If legal and feasible, how does the rulemaking use a method discussed above to reduce the substantial impact on small business?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There is no substantial impact on small business.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Text of Proposed Rulemaking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Amend subrule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46.11(1)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as follows: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46.11(1)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Whenever any regulated vehicle is involved in an accident resulting in injury or death to any person or property damage amounting to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$1,500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$5,000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more, the operator or a person acting for the operator shall immediately notify the county sheriff or another law enforcement agency in the state.</w:t>
      </w:r>
    </w:p>
    <w:sectPr>
      <w:footerReference r:id="rId12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kim.bohlen@dnr.iowa.gov" Type="http://schemas.openxmlformats.org/officeDocument/2006/relationships/hyperlink" Id="rId4"/>
    <Relationship TargetMode="External" Target="mailto:kim.bohlen@dnr.iowa.gov" Type="http://schemas.openxmlformats.org/officeDocument/2006/relationships/hyperlink" Id="rId5"/>
    <Relationship TargetMode="External" Target="mailto:civilrights@dnr.iowa.gov" Type="http://schemas.openxmlformats.org/officeDocument/2006/relationships/hyperlink" Id="rId6"/>
    <Relationship TargetMode="External" Target="mailto:kim.bohlen@dnr.iowa.gov" Type="http://schemas.openxmlformats.org/officeDocument/2006/relationships/hyperlink" Id="rId7"/>
    <Relationship TargetMode="External" Target="mailto:civilrights@dnr.iowa.gov" Type="http://schemas.openxmlformats.org/officeDocument/2006/relationships/hyperlink" Id="rId8"/>
    <Relationship TargetMode="External" Target="mailto:kim.bohlen@dnr.iowa.gov" Type="http://schemas.openxmlformats.org/officeDocument/2006/relationships/hyperlink" Id="rId9"/>
    <Relationship TargetMode="External" Target="mailto:kim.bohlen@dnr.iowa.gov" Type="http://schemas.openxmlformats.org/officeDocument/2006/relationships/hyperlink" Id="rId10"/>
    <Relationship TargetMode="External" Target="mailto:kim.bohlen@dnr.iowa.gov" Type="http://schemas.openxmlformats.org/officeDocument/2006/relationships/hyperlink" Id="rId11"/>
    <Relationship Target="footer.xml" Type="http://schemas.openxmlformats.org/officeDocument/2006/relationships/footer" Id="rId12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